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謝冰瑩教授特展暨紀念學術研討會 ／ 校史組 洪承理</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圖書館總館燈光改善工程公告 ／ 典閱組</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2015年圖書館暑假開放時間公告 ／ 編輯</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2015年8到9月藝文展覽介紹 ／ 推廣組 李愛文</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臺師大出版中心前往上海、北京、廈門三地參展 ／ 出版中心 周芷綺、陳靜儀</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主題推薦：「教學」與「專業社群」 ／ 出版中心</w:t>
      </w:r>
      <w:r>
        <w:rPr>
          <w:color w:val="0000EE"/>
          <w:u w:val="single" w:color="0000EE"/>
        </w:rPr>
        <w:fldChar w:fldCharType="end"/>
      </w:r>
    </w:p>
    <w:p>
      <w:pPr>
        <w:numPr>
          <w:ilvl w:val="0"/>
          <w:numId w:val="1"/>
        </w:numPr>
        <w:ind w:left="720" w:hanging="242"/>
        <w:jc w:val="left"/>
      </w:pPr>
      <w:r>
        <w:fldChar w:fldCharType="begin"/>
      </w:r>
      <w:r>
        <w:instrText xml:space="preserve"> HYPERLINK \l "8" </w:instrText>
      </w:r>
      <w:r>
        <w:fldChar w:fldCharType="separate"/>
      </w:r>
      <w:r>
        <w:rPr>
          <w:color w:val="0000EE"/>
          <w:u w:val="single" w:color="0000EE"/>
        </w:rPr>
        <w:t>2015新品 師大大師—品茗對杯 優惠禮盒組 ／ 出版中心 陳首蓁、張藝馨</w:t>
      </w:r>
      <w:r>
        <w:rPr>
          <w:color w:val="0000EE"/>
          <w:u w:val="single" w:color="0000EE"/>
        </w:rPr>
        <w:fldChar w:fldCharType="end"/>
      </w:r>
    </w:p>
    <w:p>
      <w:pPr>
        <w:numPr>
          <w:ilvl w:val="0"/>
          <w:numId w:val="1"/>
        </w:numPr>
        <w:ind w:left="720" w:hanging="242"/>
        <w:jc w:val="left"/>
      </w:pPr>
      <w:r>
        <w:fldChar w:fldCharType="begin"/>
      </w:r>
      <w:r>
        <w:instrText xml:space="preserve"> HYPERLINK \l "9" </w:instrText>
      </w:r>
      <w:r>
        <w:fldChar w:fldCharType="separate"/>
      </w:r>
      <w:r>
        <w:rPr>
          <w:color w:val="0000EE"/>
          <w:u w:val="single" w:color="0000EE"/>
        </w:rPr>
        <w:t>書架上的島嶼想像—臺師大出版中心香港書展參展報導 ／ 出版中心 周芷綺、陳靜儀</w:t>
      </w:r>
      <w:r>
        <w:rPr>
          <w:color w:val="0000EE"/>
          <w:u w:val="single" w:color="0000EE"/>
        </w:rPr>
        <w:fldChar w:fldCharType="end"/>
      </w:r>
    </w:p>
    <w:p>
      <w:pPr>
        <w:numPr>
          <w:ilvl w:val="0"/>
          <w:numId w:val="1"/>
        </w:numPr>
        <w:ind w:left="720" w:hanging="242"/>
        <w:jc w:val="left"/>
      </w:pPr>
      <w:r>
        <w:fldChar w:fldCharType="begin"/>
      </w:r>
      <w:r>
        <w:instrText xml:space="preserve"> HYPERLINK \l "10" </w:instrText>
      </w:r>
      <w:r>
        <w:fldChar w:fldCharType="separate"/>
      </w:r>
      <w:r>
        <w:rPr>
          <w:color w:val="0000EE"/>
          <w:u w:val="single" w:color="0000EE"/>
        </w:rPr>
        <w:t>開放式課程(OCW)精選推薦I—用心學習，歡喜做自己/彭明輝 ／ 系統組 林倩文</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"11" </w:instrText>
      </w:r>
      <w:r>
        <w:fldChar w:fldCharType="separate"/>
      </w:r>
      <w:r>
        <w:rPr>
          <w:color w:val="0000EE"/>
          <w:u w:val="single" w:color="0000EE"/>
        </w:rPr>
        <w:t>開放式課程(OCW)精選推薦II—重現教育的價值和希望/吳清基 ／ 系統組 林倩文</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謝冰瑩教授特展暨紀念學術研討會</w:t>
      </w:r>
    </w:p>
    <w:p/>
    <w:p>
      <w:pPr>
        <w:spacing w:before="240" w:after="240"/>
        <w:jc w:val="right"/>
      </w:pPr>
      <w:r>
        <w:t>校史組 洪承理</w:t>
      </w:r>
    </w:p>
    <w:p>
      <w:pPr>
        <w:spacing w:before="240" w:after="240"/>
      </w:pPr>
      <w:r>
        <w:t>        謝冰瑩教授（1906-2000），湖南新化人，1926年考取武漢中央軍事政治學校第六期女兵隊，於次年參加北伐，後於中央日報副刊發表「從軍日記」，由林語堂先生譯為英文發表，一時聲名大噪，深受讀者愛戴。1937年抗戰軍興，謝教授組織湖南婦女服務團，為負傷將士服務。1948年受邀來臺，至省立臺灣師範學院（今本校）任教，開設新文藝寫作課程，對我國文壇影響深遠，1971年自本校退休移居美國，至2000年逝世，享壽94歲。謝冰瑩教授曾任中國文藝協會第一任理事、臺灣省立婦女寫作協會監事等職務，她所出版的小說、散文、遊記、書信等著作達80餘種，總計2,000多萬字，一生執筆不輟。</w:t>
      </w:r>
    </w:p>
    <w:p>
      <w:pPr>
        <w:spacing w:before="240" w:after="240"/>
      </w:pPr>
      <w:r>
        <w:t>        特展將呈現謝冰瑩教授的生命歷程，從謝教授幼時力抗傳統爭取求學開始，到參加北伐、抗戰，輾轉來臺任教等等，帶領參觀者一窺一位新女性的成長過程，並展現謝冰瑩教授精采且豐富的一生。同時間將展出謝教授手稿與相關文物，更彰顯謝教授對我國文壇深遠之影響，期重新喚起世人對謝冰瑩教授之重視。為紀念謝冰瑩教授對本校及我國文壇之貢獻，另舉辦「謝冰瑩先生紀念學術研討會」，讓更多師生及社會大眾認識這位永遠的文壇女兵：謝冰瑩教授。</w:t>
      </w:r>
    </w:p>
    <w:p>
      <w:pPr>
        <w:spacing w:before="240" w:after="240"/>
        <w:jc w:val="center"/>
      </w:pPr>
      <w:r>
        <w:t>系列活動期程—</w:t>
      </w:r>
    </w:p>
    <w:p>
      <w:pPr>
        <w:spacing w:before="240" w:after="240"/>
        <w:jc w:val="center"/>
      </w:pPr>
      <w:r>
        <w:t>一、永遠的女兵：謝冰瑩教授特展</w:t>
      </w:r>
      <w:r>
        <w:br/>
      </w:r>
      <w:r>
        <w:t>日期：2015年9月16日至10月12日</w:t>
      </w:r>
      <w:r>
        <w:br/>
      </w:r>
      <w:r>
        <w:t>地點：本校總圖書館一樓大廳</w:t>
      </w:r>
    </w:p>
    <w:p>
      <w:pPr>
        <w:spacing w:before="240" w:after="240"/>
        <w:jc w:val="center"/>
      </w:pPr>
      <w:r>
        <w:t>二、特展開幕式</w:t>
      </w:r>
      <w:r>
        <w:br/>
      </w:r>
      <w:r>
        <w:t>日期：2015年9月17日（週四）</w:t>
      </w:r>
      <w:r>
        <w:br/>
      </w:r>
      <w:r>
        <w:t>時間：上午9時至9時30分</w:t>
      </w:r>
      <w:r>
        <w:br/>
      </w:r>
      <w:r>
        <w:t>地點：本校總圖書館一樓大廳</w:t>
      </w:r>
    </w:p>
    <w:p>
      <w:pPr>
        <w:spacing w:before="240" w:after="240"/>
        <w:jc w:val="center"/>
      </w:pPr>
      <w:r>
        <w:t>三、謝冰瑩先生紀念學術研討會</w:t>
      </w:r>
      <w:r>
        <w:br/>
      </w:r>
      <w:r>
        <w:t>日期：2015年9月17日（週四）</w:t>
      </w:r>
      <w:r>
        <w:br/>
      </w:r>
      <w:r>
        <w:t>時間：上午9時30分至下午5時</w:t>
      </w:r>
    </w:p>
    <w:p>
      <w:pPr>
        <w:spacing w:before="240" w:after="240"/>
        <w:jc w:val="right"/>
      </w:pPr>
      <w:bookmarkEnd w:id="0"/>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圖書館總館燈光改善工程公告</w:t>
      </w:r>
    </w:p>
    <w:p/>
    <w:p>
      <w:pPr>
        <w:spacing w:before="240" w:after="240"/>
        <w:jc w:val="right"/>
      </w:pPr>
      <w:r>
        <w:t>典閱組</w:t>
      </w:r>
    </w:p>
    <w:p>
      <w:pPr>
        <w:spacing w:before="240" w:after="240"/>
      </w:pPr>
      <w:r>
        <w:t>        圖書館利用暑假時間快馬加鞭進行三至七樓的燈光改善工程，本次施作範圍為三樓、四樓、五樓、七樓，本工程預計至8月30日完工。施工樓層為確保工地安全，將依時程進行封閉，至工程完工後才能重新開放，請讀者切勿進入，封閉樓層圖書改採閉架調閱作業，也請讀者多利用文薈廳或公館分館自習，以避開吵雜。</w:t>
      </w:r>
    </w:p>
    <w:p>
      <w:pPr>
        <w:spacing w:before="240" w:after="240"/>
      </w:pPr>
      <w:r>
        <w:t>        現在七樓已經於7月28日開放，謝謝同學的忍耐與體諒！我們會再加把勁，讓其他樓層儘快完工，提供更優質的環境！</w:t>
      </w:r>
    </w:p>
    <w:p>
      <w:pPr>
        <w:spacing w:before="240" w:after="240"/>
        <w:jc w:val="right"/>
      </w:pPr>
      <w:bookmarkEnd w:id="1"/>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2015年圖書館暑假開放時間公告</w:t>
      </w:r>
    </w:p>
    <w:p/>
    <w:p>
      <w:pPr>
        <w:spacing w:before="240" w:after="240"/>
        <w:jc w:val="right"/>
      </w:pPr>
      <w:r>
        <w:t>編輯</w:t>
      </w:r>
    </w:p>
    <w:p>
      <w:pPr>
        <w:spacing w:before="240" w:after="240"/>
      </w:pPr>
      <w:r>
        <w:t>圖書館104.07.06-09.06開放時間調整如下。</w:t>
      </w:r>
    </w:p>
    <w:p>
      <w:pPr>
        <w:spacing w:before="240" w:after="240"/>
      </w:pPr>
      <w:r>
        <w:t>104年9月7日(一)恢復正常。</w:t>
      </w:r>
    </w:p>
    <w:tbl>
      <w:tblPr>
        <w:tblStyle w:val="default"/>
        <w:jc w:val="center"/>
        <w:tblCellSpacing w:w="15" w:type="dxa"/>
        <w:tblInd w:w="15" w:type="dxa"/>
        <w:tblCellMar>
          <w:top w:w="15" w:type="dxa"/>
          <w:left w:w="15" w:type="dxa"/>
          <w:bottom w:w="15" w:type="dxa"/>
          <w:right w:w="15" w:type="dxa"/>
        </w:tblCellMar>
        <w:tblLook w:val="05E0"/>
      </w:tblPr>
      <w:tblGrid>
        <w:gridCol w:w="607"/>
        <w:gridCol w:w="1081"/>
        <w:gridCol w:w="1497"/>
        <w:gridCol w:w="1573"/>
        <w:gridCol w:w="1573"/>
      </w:tblGrid>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周一至周四</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周五至周六</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周日</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總館</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閱覽服務</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08:00-22:00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09:00-19:00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09:00-19:00 </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B1普通閱覽室</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18:00-24:00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18:00-24:00 </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18:00-24:00 </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公館分館</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閱覽服務</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08:00-21:00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09:00-18:00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不開放</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1、2樓閱覽室</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08:00-23:00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09:00-23:00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不開放</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林口分館</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閱覽服務</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08:00-17:00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09:00-17:00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不開放 </w:t>
            </w:r>
          </w:p>
        </w:tc>
      </w:tr>
    </w:tbl>
    <w:p>
      <w:pPr>
        <w:spacing w:before="240" w:after="240"/>
        <w:jc w:val="right"/>
      </w:pPr>
      <w:bookmarkEnd w:id="2"/>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2015年8到9月藝文展覽介紹</w:t>
      </w:r>
    </w:p>
    <w:p/>
    <w:p>
      <w:pPr>
        <w:spacing w:before="240" w:after="240"/>
        <w:jc w:val="right"/>
      </w:pPr>
      <w:r>
        <w:t>推廣組 李愛文</w:t>
      </w:r>
    </w:p>
    <w:tbl>
      <w:tblPr>
        <w:tblStyle w:val="default"/>
        <w:jc w:val="center"/>
        <w:tblCellSpacing w:w="15" w:type="dxa"/>
        <w:tblInd w:w="15" w:type="dxa"/>
        <w:tblCellMar>
          <w:top w:w="15" w:type="dxa"/>
          <w:left w:w="15" w:type="dxa"/>
          <w:bottom w:w="15" w:type="dxa"/>
          <w:right w:w="15" w:type="dxa"/>
        </w:tblCellMar>
        <w:tblLook w:val="05E0"/>
      </w:tblPr>
      <w:tblGrid>
        <w:gridCol w:w="1884"/>
        <w:gridCol w:w="2710"/>
        <w:gridCol w:w="1049"/>
      </w:tblGrid>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展覽日期</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展覽名稱</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展出者</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2015/7/31-8/22</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道路真理生命</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蘇怡雯</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2015/8/14-8/25</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陳秀雄教授牡丹創作畫展</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陳秀雄</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2015/8/28-9/8</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2015夏天，被打包進行李箱的____</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陳佳虹, 廖珮瑜</w:t>
            </w:r>
          </w:p>
        </w:tc>
      </w:tr>
    </w:tbl>
    <w:p>
      <w:pPr>
        <w:spacing w:before="240" w:after="240"/>
      </w:pPr>
      <w:r>
        <w:t>展覽日期：2015/7/31-8/11</w:t>
      </w:r>
      <w:r>
        <w:br/>
      </w:r>
      <w:r>
        <w:t>展覽名稱：道路真理生命The Way, the Truth, and the Life</w:t>
      </w:r>
      <w:r>
        <w:br/>
      </w:r>
      <w:r>
        <w:t>展 出 者：蘇怡雯 Su, Yi-Wen</w:t>
      </w:r>
      <w:r>
        <w:br/>
      </w:r>
      <w:r>
        <w:t>展品類型：平面繪畫</w:t>
      </w:r>
      <w:r>
        <w:br/>
      </w:r>
      <w:r>
        <w:t>展覽簡介：所謂幸福，必須要永遠幸福才是真幸福；所謂道路，必須是永遠的道路才是真道路。人生眾多的岔路和彎曲，我們從哪裡來？又要走向哪裡？</w:t>
      </w:r>
    </w:p>
    <w:p>
      <w:pPr>
        <w:spacing w:before="240" w:after="240"/>
      </w:pPr>
      <w:r>
        <w:t>展覽日期：2015/8/14-8/25</w:t>
      </w:r>
      <w:r>
        <w:br/>
      </w:r>
      <w:r>
        <w:t>展覽名稱：陳秀雄教授牡丹創作畫展</w:t>
      </w:r>
      <w:r>
        <w:br/>
      </w:r>
      <w:r>
        <w:t>Professor Chen Hsiu-Hsiung Peony creative exhibition</w:t>
      </w:r>
      <w:r>
        <w:br/>
      </w:r>
      <w:r>
        <w:t>展出者：陳秀雄 Chen, Hsiu-Hsiung</w:t>
      </w:r>
      <w:r>
        <w:br/>
      </w:r>
      <w:r>
        <w:t xml:space="preserve">展品類型：國畫 </w:t>
      </w:r>
      <w:r>
        <w:br/>
      </w:r>
      <w:r>
        <w:t>展覽簡介：擁有世界著名華人藝術家稱號的陳秀雄教授，將於本館展出牡丹專題的國畫數十幅。</w:t>
      </w:r>
    </w:p>
    <w:p>
      <w:pPr>
        <w:spacing w:before="240" w:after="240"/>
      </w:pPr>
      <w:r>
        <w:t>展覽日期：2015/8/28-9/8</w:t>
      </w:r>
      <w:r>
        <w:br/>
      </w:r>
      <w:r>
        <w:t>展覽名稱：2015夏天，被打包進行李箱的______</w:t>
      </w:r>
      <w:r>
        <w:br/>
      </w:r>
      <w:r>
        <w:t>This summer, what was packed into the luggage .</w:t>
      </w:r>
      <w:r>
        <w:br/>
      </w:r>
      <w:r>
        <w:t xml:space="preserve">展出者：陳佳虹(Chen-Chia-Hong), 廖珮瑜(Liao Pei  Yu) </w:t>
      </w:r>
      <w:r>
        <w:br/>
      </w:r>
      <w:r>
        <w:t>展品類型： 油畫, 水彩, 膠彩</w:t>
      </w:r>
      <w:r>
        <w:br/>
      </w:r>
      <w:r>
        <w:t xml:space="preserve">展覽簡介：2015年夏天，兩個女孩各自離開熟悉的舒適圈，在異地旅行，她們去聽、去看、去聞、去嚐、去感受與交流、去連結與對話，旅程告一段落，她們各自帶回旅程中的點滴，在畫布與紙上日記，為旅行留下註解與意義。 </w:t>
      </w:r>
      <w:r>
        <w:br/>
      </w:r>
      <w:r>
        <w:t>邀請你~花一小段時間來探索，也和大家分享這場微旅行中你裝了什麼進行李箱?</w:t>
      </w:r>
    </w:p>
    <w:p>
      <w:pPr>
        <w:spacing w:before="240" w:after="240"/>
        <w:jc w:val="right"/>
      </w:pPr>
      <w:bookmarkEnd w:id="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臺師大出版中心前往上海、北京、廈門三地參展</w:t>
      </w:r>
    </w:p>
    <w:p/>
    <w:p>
      <w:pPr>
        <w:spacing w:before="240" w:after="240"/>
        <w:jc w:val="right"/>
      </w:pPr>
      <w:r>
        <w:t>出版中心 周芷綺、陳靜儀</w:t>
      </w:r>
    </w:p>
    <w:p>
      <w:pPr>
        <w:spacing w:before="240" w:after="240"/>
      </w:pPr>
      <w:r>
        <w:t>        上半年度出版中心和國立大學出版社聯盟夥伴一起參加了新加坡書展、AAS亞洲書展、馬來西亞書展，以及香港書展，引起各地讀者關注，緊接著下半年度繼續再接再厲，前往上海、北京和廈門書展。根據書展不同的形態，主題各有特色，出版中心期望將本校師生著作推向國際，讓世界看見本校師生的學術出版品成果。歡迎大家將此資訊分享給當地朋友。</w:t>
      </w:r>
    </w:p>
    <w:p>
      <w:pPr>
        <w:spacing w:before="240" w:after="240"/>
      </w:pPr>
      <w:r>
        <w:t>書展名稱：「</w:t>
      </w:r>
      <w:bookmarkEnd w:id="4"/>
      <w:r>
        <w:fldChar w:fldCharType="begin"/>
      </w:r>
      <w:r>
        <w:instrText xml:space="preserve"> HYPERLINK "http://www.shbookfair.cn/shBookfair/" \t "_blank" </w:instrText>
      </w:r>
      <w:r>
        <w:fldChar w:fldCharType="separate"/>
      </w:r>
      <w:r>
        <w:rPr>
          <w:color w:val="0000EE"/>
          <w:u w:val="single" w:color="0000EE"/>
        </w:rPr>
        <w:t>第12屆上海書展</w:t>
      </w:r>
      <w:r>
        <w:rPr>
          <w:color w:val="0000EE"/>
          <w:u w:val="single" w:color="0000EE"/>
        </w:rPr>
        <w:fldChar w:fldCharType="end"/>
      </w:r>
      <w:r>
        <w:t>」</w:t>
      </w:r>
      <w:r>
        <w:br/>
      </w:r>
      <w:r>
        <w:t>書展時間：8/19至8/25</w:t>
      </w:r>
      <w:r>
        <w:br/>
      </w:r>
      <w:r>
        <w:t>書展地點：上海展覽中心</w:t>
      </w:r>
      <w:r>
        <w:br/>
      </w:r>
      <w:r>
        <w:t>參展形式：參與「臺灣館」共同展出</w:t>
      </w:r>
    </w:p>
    <w:p>
      <w:pPr>
        <w:spacing w:before="240" w:after="240"/>
      </w:pPr>
      <w:r>
        <w:t>書展名稱：「</w:t>
      </w:r>
      <w:r>
        <w:fldChar w:fldCharType="begin"/>
      </w:r>
      <w:r>
        <w:instrText xml:space="preserve"> HYPERLINK "http://www.onezh.com/web/index_46695.html" \t "_blank" </w:instrText>
      </w:r>
      <w:r>
        <w:fldChar w:fldCharType="separate"/>
      </w:r>
      <w:r>
        <w:rPr>
          <w:color w:val="0000EE"/>
          <w:u w:val="single" w:color="0000EE"/>
        </w:rPr>
        <w:t>第22屆北京國際圖書博覽會</w:t>
      </w:r>
      <w:r>
        <w:rPr>
          <w:color w:val="0000EE"/>
          <w:u w:val="single" w:color="0000EE"/>
        </w:rPr>
        <w:fldChar w:fldCharType="end"/>
      </w:r>
      <w:r>
        <w:t>」</w:t>
      </w:r>
      <w:r>
        <w:br/>
      </w:r>
      <w:r>
        <w:t>書展時間：8/26至8/30</w:t>
      </w:r>
      <w:r>
        <w:br/>
      </w:r>
      <w:r>
        <w:t>書展地點：中國國際展覽中心</w:t>
      </w:r>
      <w:r>
        <w:br/>
      </w:r>
      <w:r>
        <w:t>參展形式：參與「臺灣館」共同展出</w:t>
      </w:r>
    </w:p>
    <w:p>
      <w:pPr>
        <w:spacing w:before="240" w:after="240"/>
      </w:pPr>
      <w:r>
        <w:t>書展名稱：「</w:t>
      </w:r>
      <w:r>
        <w:fldChar w:fldCharType="begin"/>
      </w:r>
      <w:r>
        <w:instrText xml:space="preserve"> HYPERLINK "http://hxtjh.com/about.aspx" \t "_blank" </w:instrText>
      </w:r>
      <w:r>
        <w:fldChar w:fldCharType="separate"/>
      </w:r>
      <w:r>
        <w:rPr>
          <w:color w:val="0000EE"/>
          <w:u w:val="single" w:color="0000EE"/>
        </w:rPr>
        <w:t>第11屆海峽兩岸圖書交易會</w:t>
      </w:r>
      <w:r>
        <w:rPr>
          <w:color w:val="0000EE"/>
          <w:u w:val="single" w:color="0000EE"/>
        </w:rPr>
        <w:fldChar w:fldCharType="end"/>
      </w:r>
      <w:r>
        <w:t>」</w:t>
      </w:r>
      <w:r>
        <w:br/>
      </w:r>
      <w:r>
        <w:t>書展時間：9/12至9/14</w:t>
      </w:r>
      <w:r>
        <w:br/>
      </w:r>
      <w:r>
        <w:t>書展地點：廈門文化藝術中心美術館</w:t>
      </w:r>
      <w:r>
        <w:br/>
      </w:r>
      <w:r>
        <w:t>參展形式：參與「臺灣館」共同展出</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主題推薦：「教學」與「專業社群」</w:t>
      </w:r>
    </w:p>
    <w:p/>
    <w:p>
      <w:pPr>
        <w:spacing w:before="240" w:after="240"/>
        <w:jc w:val="right"/>
      </w:pPr>
      <w:r>
        <w:t>出版中心</w:t>
      </w:r>
    </w:p>
    <w:p>
      <w:pPr>
        <w:spacing w:before="240" w:after="240"/>
      </w:pPr>
      <w:r>
        <w:t>       日趨多元的視聽多媒體，提供教師更多的教學方式與平台，然教學的本質乃在於課程的設計與授課者與學生的互動；教師透過平台建立討論與交流，進行教學資源的分享，不盡能提升教學效益，更能嘉惠學生。本期介紹四本關於教學歷程、教學工具運用，以及專業社群的書籍，推薦給從事現場教學的教師們，也分享給有興趣的讀者們。</w:t>
      </w:r>
    </w:p>
    <w:p>
      <w:pPr>
        <w:spacing w:before="240" w:after="240"/>
      </w:pPr>
      <w:r>
        <w:t>《樂耕師大</w:t>
      </w:r>
      <w:r>
        <w:rPr>
          <w:rFonts w:ascii="DejaVu Sans" w:eastAsia="DejaVu Sans" w:hAnsi="DejaVu Sans" w:cs="DejaVu Sans"/>
        </w:rPr>
        <w:t>‧</w:t>
      </w:r>
      <w:r>
        <w:t>大師耘集──教學精進創新與專業社群》</w:t>
      </w:r>
    </w:p>
    <w:p>
      <w:pPr>
        <w:spacing w:before="240" w:after="240"/>
      </w:pPr>
      <w:r>
        <w:t>作者｜師大教學發展中心 編著</w:t>
      </w:r>
    </w:p>
    <w:p>
      <w:pPr>
        <w:spacing w:before="240" w:after="240"/>
        <w:jc w:val="center"/>
      </w:pPr>
      <w:r>
        <w:t>【書摘】</w:t>
      </w:r>
    </w:p>
    <w:p>
      <w:pPr>
        <w:spacing w:before="240" w:after="240"/>
      </w:pPr>
      <w:r>
        <w:t>        集結22位教師之教學歷程及研究經驗，以文史、教育、理工等三大領域，從教材製作、課程設計到數位平台使用等主題，萃取精華後系統化呈現。</w:t>
      </w:r>
    </w:p>
    <w:p>
      <w:pPr>
        <w:spacing w:before="240" w:after="240"/>
      </w:pPr>
      <w:r>
        <w:t>《博雅與匯通──師大核心通識課程理念與實踐》</w:t>
      </w:r>
    </w:p>
    <w:p>
      <w:pPr>
        <w:spacing w:before="240" w:after="240"/>
      </w:pPr>
      <w:r>
        <w:t>作者｜師大通識教育中心 編著</w:t>
      </w:r>
    </w:p>
    <w:p>
      <w:pPr>
        <w:spacing w:before="240" w:after="240"/>
        <w:jc w:val="center"/>
      </w:pPr>
      <w:r>
        <w:t>【書摘】</w:t>
      </w:r>
    </w:p>
    <w:p>
      <w:pPr>
        <w:spacing w:before="240" w:after="240"/>
      </w:pPr>
      <w:r>
        <w:t>        紀錄臺師大16位教師之核心通識課程的發展歷程，涵蓋六大主題哲學思維與道德推理、藝術與美感、公民素養與社會探究、歷史與文化、數學與科學思維，以及科學與生命等課程之教學模式，期許分享教師之實務經驗。</w:t>
      </w:r>
    </w:p>
    <w:p>
      <w:pPr>
        <w:spacing w:before="240" w:after="240"/>
      </w:pPr>
      <w:r>
        <w:t>《從心學習──聽專業學習社群老師說故事》</w:t>
      </w:r>
    </w:p>
    <w:p>
      <w:pPr>
        <w:spacing w:before="240" w:after="240"/>
      </w:pPr>
      <w:r>
        <w:t>作者｜陳佩英 主編</w:t>
      </w:r>
    </w:p>
    <w:p>
      <w:pPr>
        <w:spacing w:before="240" w:after="240"/>
        <w:jc w:val="center"/>
      </w:pPr>
      <w:r>
        <w:t>【書摘】</w:t>
      </w:r>
    </w:p>
    <w:p>
      <w:pPr>
        <w:spacing w:before="240" w:after="240"/>
      </w:pPr>
      <w:r>
        <w:t>        講述高中教師專業學習社群發展及建構的成功經驗，各校以說故事的方式呈現，文字呈現淺易懂。從故事中瞭解一個專業學習社群如何發展、茁壯，進而將其經驗轉化成發展專業學習社群之能量。</w:t>
      </w:r>
    </w:p>
    <w:p>
      <w:pPr>
        <w:spacing w:before="240" w:after="240"/>
      </w:pPr>
      <w:r>
        <w:t>《維基之道──協同與創造性學習》</w:t>
      </w:r>
    </w:p>
    <w:p>
      <w:pPr>
        <w:spacing w:before="240" w:after="240"/>
      </w:pPr>
      <w:r>
        <w:t>作者｜Beat Döbeli Honegger、Michele Notari、朱啟華、陳昭珍</w:t>
      </w:r>
    </w:p>
    <w:p>
      <w:pPr>
        <w:spacing w:before="240" w:after="240"/>
        <w:jc w:val="center"/>
      </w:pPr>
      <w:r>
        <w:t>【書摘】</w:t>
      </w:r>
    </w:p>
    <w:p>
      <w:pPr>
        <w:spacing w:before="240" w:after="240"/>
      </w:pPr>
      <w:r>
        <w:t>        以維基作為交流媒介有別於其他學習平台，與課室的處境不同，每個參與者能同一時間在維基頁面中作出貢獻（閱讀和撰寫）。學生在維基享有極大自由度，學生如何解讀這些現象呢？他們能否善用這些啟示以支援自己的學習呢？我們應否教導學生如何善用維基百科呢？本書引導解答以上問題，作者們探討有關如何看待及使用維基百科作為學習工具的議題。</w:t>
      </w:r>
    </w:p>
    <w:p>
      <w:pPr>
        <w:spacing w:before="240" w:after="240"/>
      </w:pPr>
      <w:r>
        <w:t> </w:t>
      </w:r>
    </w:p>
    <w:p>
      <w:pPr>
        <w:spacing w:before="240" w:after="240"/>
      </w:pPr>
      <w:r>
        <w:t>更多好書盡在：</w:t>
      </w:r>
      <w:bookmarkEnd w:id="5"/>
      <w:r>
        <w:fldChar w:fldCharType="begin"/>
      </w:r>
      <w:r>
        <w:instrText xml:space="preserve"> HYPERLINK "http://eshop.ntnu.edu.tw/product_list.jsp?id=2FDF9148-93EC-ECC4-7946-5853039C0005" </w:instrText>
      </w:r>
      <w:r>
        <w:fldChar w:fldCharType="separate"/>
      </w:r>
      <w:r>
        <w:rPr>
          <w:color w:val="0000EE"/>
          <w:u w:val="single" w:color="0000EE"/>
        </w:rPr>
        <w:t>臺師大出版中心</w:t>
      </w:r>
      <w:r>
        <w:rPr>
          <w:color w:val="0000EE"/>
          <w:u w:val="single" w:color="0000EE"/>
        </w:rPr>
        <w:fldChar w:fldCharType="end"/>
      </w:r>
      <w:r>
        <w:t>。</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2015新品 師大大師—品茗對杯 優惠禮盒組</w:t>
      </w:r>
    </w:p>
    <w:p/>
    <w:p>
      <w:pPr>
        <w:spacing w:before="240" w:after="240"/>
        <w:jc w:val="right"/>
      </w:pPr>
      <w:r>
        <w:t>出版中心 陳首蓁、張藝馨</w:t>
      </w:r>
    </w:p>
    <w:p>
      <w:pPr>
        <w:spacing w:before="240" w:after="240"/>
      </w:pPr>
      <w:r>
        <w:t>2015新品「品茗對杯」，對杯與茶葉禮盒組，優惠八折，活動期間：8/10至8/25（附校花阿勃勒提袋）。</w:t>
      </w:r>
    </w:p>
    <w:tbl>
      <w:tblPr>
        <w:jc w:val="center"/>
        <w:tblCellSpacing w:w="15" w:type="dxa"/>
        <w:tblInd w:w="15" w:type="dxa"/>
        <w:tblCellMar>
          <w:top w:w="15" w:type="dxa"/>
          <w:left w:w="15" w:type="dxa"/>
          <w:bottom w:w="15" w:type="dxa"/>
          <w:right w:w="15" w:type="dxa"/>
        </w:tblCellMar>
      </w:tblPr>
      <w:tblGrid>
        <w:gridCol w:w="35"/>
        <w:gridCol w:w="35"/>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bottom"/>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bottom"/>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bl>
    <w:p>
      <w:pPr>
        <w:spacing w:before="240" w:after="240"/>
        <w:jc w:val="right"/>
      </w:pPr>
      <w:bookmarkEnd w:id="6"/>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7" w:name="9"/>
      <w:r>
        <w:rPr>
          <w:rFonts w:ascii="Times New Roman" w:eastAsia="Times New Roman" w:hAnsi="Times New Roman" w:cs="Times New Roman"/>
          <w:i w:val="0"/>
          <w:iCs w:val="0"/>
        </w:rPr>
        <w:t>書架上的島嶼想像—臺師大出版中心香港書展參展報導</w:t>
      </w:r>
    </w:p>
    <w:p/>
    <w:p>
      <w:pPr>
        <w:spacing w:before="240" w:after="240"/>
        <w:jc w:val="right"/>
      </w:pPr>
      <w:r>
        <w:t>出版中心 周芷綺、陳靜儀</w:t>
      </w:r>
    </w:p>
    <w:p>
      <w:pPr>
        <w:spacing w:before="240" w:after="240"/>
      </w:pPr>
      <w:r>
        <w:t>        由香港貿易發展局主辦的香港書展是亞太區規模最大的銷售型書展，於2014年吸引逾101萬人次，達歷史新高。據香港貿易發展局調查，去年的香港書展約有12萬名讀者來自香港以外的國家及地區，涵蓋美國、新加坡、英國及韓國等地，參觀香港書展成為旅客前往香港的主要目的之一，儼然成為大眾每年夏季不容錯過的文化盛事。</w:t>
      </w:r>
    </w:p>
    <w:p>
      <w:pPr>
        <w:spacing w:before="240" w:after="240"/>
      </w:pPr>
      <w:r>
        <w:t>        由臺灣從北至南10所國立大學（中山大學、中央大學、中興大學、成功大學、交通大學、政治大學、清華大學、臺北藝術大學、臺灣大學、臺灣師範大學）組成的「國立大學出版社聯盟」自2014年首度參展，今年再度攜手搭著知識的橋跨海到第26屆香港書展，於7月15日至21日在香港灣仔展現各校出版特色與臺灣學術出版能量。</w:t>
      </w:r>
    </w:p>
    <w:p>
      <w:pPr>
        <w:spacing w:before="240" w:after="240"/>
      </w:pPr>
      <w:r>
        <w:t>        本次策展以臺灣島嶼地圖標示各校地理位置，「書架上的島嶼想像」將各大學化身為書架，以臺灣意象設計主視覺，行銷臺灣的大學出版社品牌形象。展場書籍陳列採以主題區分，涵蓋科學工程、社會科學、藝術文化、教育通識、史地研究、文學研究、哲學思想等七大主題，450種將近3000冊的出版品顯示了臺灣學術出版與閱讀的多元面向。</w:t>
      </w:r>
    </w:p>
    <w:p>
      <w:pPr>
        <w:spacing w:before="240" w:after="240"/>
      </w:pPr>
      <w:r>
        <w:t>        香港書展舉辦位於灣仔的香港會議展覽中心，展場分布於一樓與三樓，兩邊均有「台灣出版人」專區，相較於一樓大量湧入的人潮，三樓展場的人潮雖然較少，但是開展第一天即有不少讀者到展位閱讀、購書，而後幾天也陸續見識到不少特地拖著行李箱的人潮穿梭於展場，甚至有帶著書單前來詢問特定主題出版品的讀者。</w:t>
      </w:r>
    </w:p>
    <w:p>
      <w:pPr>
        <w:spacing w:before="240" w:after="240"/>
      </w:pPr>
      <w:r>
        <w:t>        除了來自臺灣的大學出版社聯展，香港大學、香港城市大學、香港中文大學、劍橋大學、牛津大學等大學出版社也都有展位，此外，中國出版區則有北京大學出版社、中國人民大學出版社等。</w:t>
      </w:r>
    </w:p>
    <w:p>
      <w:pPr>
        <w:spacing w:before="240" w:after="240"/>
      </w:pPr>
      <w:r>
        <w:t>        另外，因為香港地狹人多，有很特殊的樓上書店。特派記者來到香港，在努力顧攤之餘，也考察當地的書店文化。著名的樓上書店集中於銅鑼灣、灣仔、旺角、中環等地，密密麻麻的商店招牌之間，藏著不少書店招牌。書店雖然不大，共通點是在逼仄的民樓裡，除了幾家經常被介紹的人文社科類獨立書店之外，也有很多是經營教輔、考試類的書店。</w:t>
      </w:r>
    </w:p>
    <w:p>
      <w:pPr>
        <w:spacing w:before="240" w:after="240"/>
        <w:jc w:val="right"/>
      </w:pPr>
      <w:bookmarkEnd w:id="7"/>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8" w:name="10"/>
      <w:r>
        <w:rPr>
          <w:rFonts w:ascii="Times New Roman" w:eastAsia="Times New Roman" w:hAnsi="Times New Roman" w:cs="Times New Roman"/>
          <w:i w:val="0"/>
          <w:iCs w:val="0"/>
        </w:rPr>
        <w:t>開放式課程(OCW)精選推薦I—用心學習，歡喜做自己/彭明輝</w:t>
      </w:r>
    </w:p>
    <w:p/>
    <w:p>
      <w:pPr>
        <w:spacing w:before="240" w:after="240"/>
        <w:jc w:val="right"/>
      </w:pPr>
      <w:r>
        <w:t>系統組 林倩文</w:t>
      </w:r>
    </w:p>
    <w:p>
      <w:pPr>
        <w:spacing w:before="240" w:after="240"/>
      </w:pPr>
      <w:r>
        <w:t>        「只要你用心學習，就可以安心的成長，然後高興地做自己。」演講者彭明輝教授如此一說，您是否也有同感呢？彭教授認為現代部分的大學生或研究生害怕改變現狀，而錯失了被多元社會環境擁抱的機會，他提到現代環境已有別於過去封閉和侷限性的時代，更適合想要改變的年輕人。演講中以吳寶春、陳嵐舒和誠品之例子為開端，強調現在的社會不只重視技術，更強調思考和創意，對現今學子來說，現在的學歷不完全代表未來生涯的能力和可能，而一時學習的挫折不代表未來不能更好，只要你用心學習，換個領域適性發展，走向多元的生涯可能，或許就能高興地做自己。（欲聽完整演說內容，請點課程網址：</w:t>
      </w:r>
      <w:bookmarkEnd w:id="8"/>
      <w:r>
        <w:fldChar w:fldCharType="begin"/>
      </w:r>
      <w:r>
        <w:instrText xml:space="preserve"> HYPERLINK "http://ocw.lib.ntnu.edu.tw/course/view.php?id=536" </w:instrText>
      </w:r>
      <w:r>
        <w:fldChar w:fldCharType="separate"/>
      </w:r>
      <w:r>
        <w:rPr>
          <w:color w:val="0000EE"/>
          <w:u w:val="single" w:color="0000EE"/>
        </w:rPr>
        <w:t>http://ocw.lib.ntnu.edu.tw/course/view.php?id=536</w:t>
      </w:r>
      <w:r>
        <w:rPr>
          <w:color w:val="0000EE"/>
          <w:u w:val="single" w:color="0000EE"/>
        </w:rPr>
        <w:fldChar w:fldCharType="end"/>
      </w:r>
      <w:r>
        <w:t>）</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9" w:name="11"/>
      <w:r>
        <w:rPr>
          <w:rFonts w:ascii="Times New Roman" w:eastAsia="Times New Roman" w:hAnsi="Times New Roman" w:cs="Times New Roman"/>
          <w:i w:val="0"/>
          <w:iCs w:val="0"/>
        </w:rPr>
        <w:t>開放式課程(OCW)精選推薦II—重現教育的價值和希望/吳清基</w:t>
      </w:r>
    </w:p>
    <w:p/>
    <w:p>
      <w:pPr>
        <w:spacing w:before="240" w:after="240"/>
        <w:jc w:val="right"/>
      </w:pPr>
      <w:r>
        <w:t>系統組 林倩文</w:t>
      </w:r>
    </w:p>
    <w:p>
      <w:pPr>
        <w:spacing w:before="240" w:after="240"/>
      </w:pPr>
      <w:r>
        <w:t>        前教育部部長吳清基先生透過自身多年投身教育界服務的經驗，認為教育是一希望工程，是一個成人之美的職志，也是充滿教育愛的領域，因為一切都在努力如何使學生變得更好而已。儘管當前社會變遷對教育發展有許多衝擊，例如：少子女化與高齡化的趨勢、教育M型化的影響、氣候變遷與環境永續的關注、全球化時代的競爭、本土化意識的興起、網路時代的學習衝擊、校園生態環境的轉變等，教師是教育現場中重要的第一線守門人，而教育政策的決策者更是扮演重要的角色，在迎接一波波問題浪潮下，教育者都不斷在思考如何讓每一天的教育變得更好，而對教育議題關心的您更不能不重視教育的價值和希望。（欲聽完整演說內容，請點課程網址：</w:t>
      </w:r>
      <w:bookmarkEnd w:id="9"/>
      <w:r>
        <w:fldChar w:fldCharType="begin"/>
      </w:r>
      <w:r>
        <w:instrText xml:space="preserve"> HYPERLINK "http://ocw.lib.ntnu.edu.tw/course/view.php?id=539" </w:instrText>
      </w:r>
      <w:r>
        <w:fldChar w:fldCharType="separate"/>
      </w:r>
      <w:r>
        <w:rPr>
          <w:color w:val="0000EE"/>
          <w:u w:val="single" w:color="0000EE"/>
        </w:rPr>
        <w:t>http://ocw.lib.ntnu.edu.tw/course/view.php?id=539</w:t>
      </w:r>
      <w:r>
        <w:rPr>
          <w:color w:val="0000EE"/>
          <w:u w:val="single" w:color="0000EE"/>
        </w:rPr>
        <w:fldChar w:fldCharType="end"/>
      </w:r>
      <w:r>
        <w:t>）</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table" w:customStyle="1" w:styleId="default">
    <w:name w:val="default"/>
    <w:basedOn w:val="TableNormal"/>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