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臺師大閱讀節-閱讀動次動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大師線上面對面～秋日研究不斷電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自主讀書會期末成果展演：活動觀摩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【林口分館】讓僑先部新生認識圖書館的新服務–多語影片製作 ／ 林口分館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教育科學研究期刊—歡迎投稿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《師大學報》全年徵稿 ／ 推廣諮詢組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臺師大閱讀節-閱讀動次動</w:t>
      </w:r>
    </w:p>
    <w:p/>
    <w:p>
      <w:pPr>
        <w:spacing w:before="240" w:after="240"/>
        <w:jc w:val="right"/>
      </w:pPr>
      <w:r>
        <w:t>推廣諮詢組</w:t>
      </w:r>
    </w:p>
    <w:p>
      <w:r>
        <w:t>配合12/10全校運動會，這次閱讀節把閱讀跟運動結合，總館、公館分館、林口分館都有活動，</w:t>
      </w:r>
      <w:r>
        <w:t>歡迎大家一起來圖書館動次動!</w:t>
      </w:r>
    </w:p>
    <w:p>
      <w:r>
        <w:t> </w:t>
      </w:r>
    </w:p>
    <w:p>
      <w:r>
        <w:t>=圖書館賓果=</w:t>
      </w:r>
    </w:p>
    <w:p/>
    <w:p>
      <w:r>
        <w:t>活動日期：11/25-12/15</w:t>
      </w:r>
    </w:p>
    <w:p/>
    <w:p>
      <w:r>
        <w:t>活動內容：在圖書館賓果中完成3條連線就能兌換一個聖誕禮物，</w:t>
      </w:r>
      <w:r>
        <w:t>聖誕禮物每個都不一樣~數量有限請好好把握!</w:t>
      </w:r>
    </w:p>
    <w:p>
      <w:r>
        <w:t> </w:t>
      </w:r>
    </w:p>
    <w:p>
      <w:r>
        <w:t>**每人限兌換一次**</w:t>
      </w:r>
    </w:p>
    <w:p/>
    <w:p>
      <w:r>
        <w:t>**閱讀BINGO可至圖書館1樓及2樓櫃台索取紙本或自行列印**</w:t>
      </w:r>
    </w:p>
    <w:p/>
    <w:p/>
    <w:p>
      <w:r>
        <w:t>=「記E與遺忘」-電子書推廣活動=</w:t>
      </w:r>
    </w:p>
    <w:p>
      <w:pPr>
        <w:spacing w:before="240" w:after="240"/>
      </w:pPr>
      <w:r>
        <w:t>活動日期：2021年11月22日至12月10日</w:t>
      </w:r>
    </w:p>
    <w:p>
      <w:pPr>
        <w:spacing w:before="240" w:after="240"/>
      </w:pPr>
      <w:r>
        <w:t>活動內容：</w:t>
      </w:r>
    </w:p>
    <w:p>
      <w:pPr>
        <w:spacing w:before="240" w:after="240"/>
      </w:pPr>
      <w:r>
        <w:t>*沒有參加到11/24的活動沒關係~集好另外2點後到總館2樓櫃臺，會有小精靈告訴你如何補救第3點!</w:t>
      </w:r>
    </w:p>
    <w:p/>
    <w:p/>
    <w:p>
      <w:r>
        <w:t>=聖誕快閃=</w:t>
      </w:r>
    </w:p>
    <w:p/>
    <w:p>
      <w:r>
        <w:t>活動日期：12/24(五) 12:00-13:30</w:t>
      </w:r>
    </w:p>
    <w:p/>
    <w:p>
      <w:r>
        <w:t>活動內容：既然是快閃活動，活動內容當然不能提前洩漏，但我們會在Facebook粉專透露小線索，歡迎有興趣的同學或剛好來圖書館的同學一起共襄盛舉!</w:t>
      </w:r>
    </w:p>
    <w:p>
      <w:pPr>
        <w:spacing w:before="240" w:after="240"/>
      </w:pP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大師線上面對面～秋日研究不斷電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2021臺師大秋季論文寫作工作坊為您準備了一系列課程，包含EndNote、Turnitin、Scopus等線上教學課程；另安排多場講座，邀請各領域的老師，線上與大家分享寶貴的經驗，傳授專業知識與技巧，誠摯邀請您報名參加！圖書館就是要讓你宅在家，也能輕鬆啟動秋日研究計畫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活動網址&gt;</w:t>
      </w:r>
      <w:bookmarkEnd w:id="1"/>
      <w:r>
        <w:fldChar w:fldCharType="begin"/>
      </w:r>
      <w:r>
        <w:instrText xml:space="preserve"> HYPERLINK "https://www.lib.ntnu.edu.tw/announce/news.view.jsp?id=5B510C32-7C03-966F-F96E-38F083A248A1" </w:instrText>
      </w:r>
      <w:r>
        <w:fldChar w:fldCharType="separate"/>
      </w:r>
      <w:r>
        <w:rPr>
          <w:color w:val="0000EE"/>
          <w:u w:val="single" w:color="0000EE"/>
        </w:rPr>
        <w:t>https://www.lib.ntnu.edu.tw/announce/news.view.jsp?id=5B510C32-7C03-966F-F96E-38F083A248A1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自主讀書會期末成果展演：活動觀摩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臺師大圖書館每學期辦理自主讀書會，本學期共有20組入選，除平日共同研習外，並將於期末進行成果展演：</w:t>
      </w:r>
    </w:p>
    <w:p>
      <w:pPr>
        <w:spacing w:before="240" w:after="240"/>
      </w:pPr>
      <w:r>
        <w:t>時間：2021.12.16（四）17:30-20:30</w:t>
      </w:r>
    </w:p>
    <w:p>
      <w:pPr>
        <w:spacing w:before="240" w:after="240"/>
      </w:pPr>
      <w:r>
        <w:t>地點：臺師大圖書館總館B1國際會議廳（台北市和平東路一段129號）</w:t>
      </w:r>
    </w:p>
    <w:p>
      <w:pPr>
        <w:spacing w:before="240" w:after="240"/>
      </w:pPr>
      <w:r>
        <w:t>歡迎臺灣大學聯盟三校學生前來參與觀摩（限額20名）</w:t>
      </w:r>
    </w:p>
    <w:p>
      <w:pPr>
        <w:spacing w:before="240" w:after="240"/>
      </w:pPr>
      <w:bookmarkEnd w:id="2"/>
      <w:r>
        <w:fldChar w:fldCharType="begin"/>
      </w:r>
      <w:r>
        <w:instrText xml:space="preserve"> HYPERLINK "https://forms.gle/423F6sDwCeFrhJ8P9" </w:instrText>
      </w:r>
      <w:r>
        <w:fldChar w:fldCharType="separate"/>
      </w:r>
      <w:r>
        <w:rPr>
          <w:color w:val="0000EE"/>
          <w:u w:val="single" w:color="0000EE"/>
        </w:rPr>
        <w:t>https://forms.gle/423F6sDwCeFrhJ8P9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【林口分館】讓僑先部新生認識圖書館的新服務–多語影片製作</w:t>
      </w:r>
    </w:p>
    <w:p/>
    <w:p>
      <w:pPr>
        <w:spacing w:before="240" w:after="240"/>
        <w:jc w:val="right"/>
      </w:pPr>
      <w:r>
        <w:t>林口分館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因疫情影響，師大林口校區僑生先修部的新生開學後陸續抵臺，至今(12月)仍有部分同學還在僑居地或防疫旅館中，使得今年的新生訓練、課程都必須採行線上或線上實體並行，讓圖書館的服務推廣也成為一大挑戰。</w:t>
      </w:r>
    </w:p>
    <w:p>
      <w:pPr>
        <w:spacing w:before="240" w:after="240"/>
      </w:pPr>
      <w:r>
        <w:t>為了讓同學能與圖書館服務無縫接軌，尤其是華語能力較差的特輔班同學，我們和特輔班老師討論後，決定推出「多語版圖書館介紹影片」。</w:t>
      </w:r>
    </w:p>
    <w:p>
      <w:pPr>
        <w:spacing w:before="240" w:after="240"/>
      </w:pPr>
      <w:r>
        <w:t>我們共推出「圖書館環境介紹」與「圖書館資源介紹與讀者權益啟用」兩部影片，每部影片分別有華語、印尼語、緬甸語、越南語四種版本，華語版並配有字幕。幫助還在僑居地或初來乍到，剛開始學習華語的同學，認識圖書館環境與資源。</w:t>
      </w:r>
    </w:p>
    <w:p>
      <w:pPr>
        <w:spacing w:before="240" w:after="240"/>
      </w:pPr>
      <w:r>
        <w:t>影片中雖然都以特輔班為對象舉例，但其實內容適用所有僑先部同學，所以，除了提供給特輔班老師，我們也將影片放在師大林口圖書分館的YouTuber頻道，讓所有同學可以藉由這兩部影片認識林口分館環境資源與服務。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教育科學研究期刊—歡迎投稿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《教育科學研究期刊》（原師大學報：教育類）為國立臺灣師範大學所發行，具嚴謹審稿制度及論文撰寫規範之純學術性期刊，並榮獲入選為TSSCI及全球最大引文索引Scopus收錄期刊，2016年61卷起獲ESCI資料庫收錄，2017年11月起獲ProQuest收錄。本刊以出版教育領域（教學、學習與評量之原理；教育行政與政策；課程；科學與技術教育）的原創性論文為宗旨。中文稿件每篇字數以兩萬字為上限，英文稿件以不超過七千五百字為原則，歡迎踴躍投稿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更多詳細資訊及各期論文內容，敬請參閱本刊網站：</w:t>
      </w:r>
      <w:bookmarkEnd w:id="4"/>
      <w:r>
        <w:fldChar w:fldCharType="begin"/>
      </w:r>
      <w:r>
        <w:instrText xml:space="preserve"> HYPERLINK "http://jntnu.ord.ntnu.edu.tw/jres/" </w:instrText>
      </w:r>
      <w:r>
        <w:fldChar w:fldCharType="separate"/>
      </w:r>
      <w:r>
        <w:rPr>
          <w:color w:val="0000EE"/>
          <w:u w:val="single" w:color="0000EE"/>
        </w:rPr>
        <w:t>http://jntnu.ord.ntnu.edu.tw/jres/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線上投審系統：</w:t>
      </w:r>
      <w:r>
        <w:fldChar w:fldCharType="begin"/>
      </w:r>
      <w:r>
        <w:instrText xml:space="preserve"> HYPERLINK "https://journal.ntnu.edu.tw/" </w:instrText>
      </w:r>
      <w:r>
        <w:fldChar w:fldCharType="separate"/>
      </w:r>
      <w:r>
        <w:rPr>
          <w:color w:val="0000EE"/>
          <w:u w:val="single" w:color="0000EE"/>
        </w:rPr>
        <w:t>https://journal.ntnu.edu.tw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《師大學報》全年徵稿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《師大學報》為國立臺灣師範大學所發行，具嚴謹審稿制度及論文撰寫規範之純學術性期刊，以刊登文學、歷史、哲學等相關主題之中英文學術論文、研究討論與特刊專論為宗旨，學術論文中文以每篇10,000字至25,000字為原則，英文以每篇5,000字至12,000字為原則；研究討論以每篇10,000字為原則；書評以每篇3,500～5,000字為原則。歡迎國內外大專院校專兼任教師（講師以上）、研究機構研究人員（助理研究員以上）或博士生惠賜文稿，以光篇幅。</w:t>
      </w:r>
    </w:p>
    <w:p>
      <w:pPr>
        <w:spacing w:before="240" w:after="240"/>
      </w:pPr>
      <w:r>
        <w:t>　　未曾發表過之原創性研究論文，悉指實徵性研究成果報告，可為理論或方法性主題之論述，亦可為特定研究專題之系統性綜合評論。翻譯文稿、報導性文章、整篇學位論文及進修研究報告恕不刊登。本刊為半年刊，每年三月及九月各出刊乙次。全年徵稿，隨到隨審，並採雙向匿名審查。</w:t>
      </w:r>
    </w:p>
    <w:p>
      <w:pPr>
        <w:spacing w:before="240" w:after="240"/>
      </w:pPr>
      <w:r>
        <w:t>官網：</w:t>
      </w:r>
      <w:bookmarkEnd w:id="5"/>
      <w:r>
        <w:fldChar w:fldCharType="begin"/>
      </w:r>
      <w:r>
        <w:instrText xml:space="preserve"> HYPERLINK "http://jntnu.ord.ntnu.edu.tw/jll/Default.aspx" </w:instrText>
      </w:r>
      <w:r>
        <w:fldChar w:fldCharType="separate"/>
      </w:r>
      <w:r>
        <w:rPr>
          <w:color w:val="0000EE"/>
          <w:u w:val="single" w:color="0000EE"/>
        </w:rPr>
        <w:t>http://jntnu.ord.ntnu.edu.tw/jll/Default.aspx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線上投稿：</w:t>
      </w:r>
      <w:r>
        <w:fldChar w:fldCharType="begin"/>
      </w:r>
      <w:r>
        <w:instrText xml:space="preserve"> HYPERLINK "https://journal.ntnu.edu.tw/ntnujl/login.asp" </w:instrText>
      </w:r>
      <w:r>
        <w:fldChar w:fldCharType="separate"/>
      </w:r>
      <w:r>
        <w:rPr>
          <w:color w:val="0000EE"/>
          <w:u w:val="single" w:color="0000EE"/>
        </w:rPr>
        <w:t>https://journal.ntnu.edu.tw/ntnujl/login.asp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